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B79EA">
      <w:pPr>
        <w:spacing w:before="20" w:line="240" w:lineRule="auto"/>
        <w:rPr>
          <w:b/>
          <w:sz w:val="2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-501650</wp:posOffset>
            </wp:positionV>
            <wp:extent cx="2752725" cy="1609725"/>
            <wp:effectExtent l="0" t="0" r="9525" b="9525"/>
            <wp:wrapSquare wrapText="bothSides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A8281">
      <w:pPr>
        <w:spacing w:before="20" w:line="240" w:lineRule="auto"/>
        <w:rPr>
          <w:b/>
          <w:sz w:val="20"/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4808220</wp:posOffset>
            </wp:positionH>
            <wp:positionV relativeFrom="paragraph">
              <wp:posOffset>111760</wp:posOffset>
            </wp:positionV>
            <wp:extent cx="1096645" cy="1172210"/>
            <wp:effectExtent l="0" t="0" r="8255" b="0"/>
            <wp:wrapSquare wrapText="bothSides"/>
            <wp:docPr id="8" name="Изображение 8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Рисунок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4082F">
      <w:pPr>
        <w:spacing w:before="20" w:line="240" w:lineRule="auto"/>
        <w:rPr>
          <w:b/>
          <w:sz w:val="20"/>
        </w:rPr>
      </w:pPr>
    </w:p>
    <w:p w14:paraId="2B049582">
      <w:pPr>
        <w:spacing w:before="20" w:line="240" w:lineRule="auto"/>
        <w:rPr>
          <w:b/>
          <w:sz w:val="20"/>
        </w:rPr>
      </w:pPr>
    </w:p>
    <w:p w14:paraId="21B2F278">
      <w:pPr>
        <w:spacing w:before="20" w:line="240" w:lineRule="auto"/>
        <w:rPr>
          <w:b/>
          <w:sz w:val="20"/>
        </w:rPr>
      </w:pPr>
    </w:p>
    <w:p w14:paraId="49F00FFB">
      <w:pPr>
        <w:spacing w:before="20" w:line="240" w:lineRule="auto"/>
        <w:rPr>
          <w:b/>
          <w:sz w:val="20"/>
        </w:rPr>
      </w:pPr>
    </w:p>
    <w:p w14:paraId="51B78545">
      <w:pPr>
        <w:spacing w:before="20" w:line="240" w:lineRule="auto"/>
        <w:rPr>
          <w:b/>
          <w:sz w:val="20"/>
        </w:rPr>
      </w:pPr>
    </w:p>
    <w:p w14:paraId="0C0F4C63">
      <w:pPr>
        <w:spacing w:before="20" w:line="240" w:lineRule="auto"/>
        <w:rPr>
          <w:b/>
          <w:sz w:val="20"/>
        </w:rPr>
      </w:pPr>
    </w:p>
    <w:p w14:paraId="0F7D23AE">
      <w:pPr>
        <w:spacing w:before="6" w:line="240" w:lineRule="auto"/>
        <w:rPr>
          <w:b/>
          <w:sz w:val="28"/>
        </w:rPr>
      </w:pPr>
    </w:p>
    <w:p w14:paraId="6E343443">
      <w:pPr>
        <w:pStyle w:val="5"/>
        <w:spacing w:line="322" w:lineRule="exact"/>
        <w:ind w:left="2321" w:right="2321"/>
        <w:jc w:val="center"/>
      </w:pPr>
      <w:bookmarkStart w:id="0" w:name="_GoBack"/>
      <w:r>
        <w:rPr>
          <w:spacing w:val="-2"/>
        </w:rPr>
        <w:t>Расписание</w:t>
      </w:r>
    </w:p>
    <w:p w14:paraId="13B83C3B">
      <w:pPr>
        <w:pStyle w:val="5"/>
        <w:ind w:left="2319" w:right="2321"/>
        <w:jc w:val="center"/>
      </w:pPr>
      <w:r>
        <w:t>организованной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 xml:space="preserve">деятельности </w:t>
      </w:r>
      <w:bookmarkEnd w:id="0"/>
      <w:r>
        <w:t>на 2025-2026 учебный год</w:t>
      </w:r>
    </w:p>
    <w:p w14:paraId="62E8BC45">
      <w:pPr>
        <w:spacing w:before="92" w:after="1" w:line="240" w:lineRule="auto"/>
        <w:rPr>
          <w:b/>
          <w:sz w:val="20"/>
        </w:rPr>
      </w:pPr>
    </w:p>
    <w:tbl>
      <w:tblPr>
        <w:tblStyle w:val="3"/>
        <w:tblW w:w="0" w:type="auto"/>
        <w:tblInd w:w="1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2126"/>
        <w:gridCol w:w="1843"/>
        <w:gridCol w:w="1843"/>
        <w:gridCol w:w="1842"/>
        <w:gridCol w:w="1843"/>
      </w:tblGrid>
      <w:tr w14:paraId="5B76F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128" w:type="dxa"/>
            <w:textDirection w:val="btLr"/>
          </w:tcPr>
          <w:p w14:paraId="04D17669">
            <w:pPr>
              <w:pStyle w:val="8"/>
              <w:spacing w:before="106" w:line="285" w:lineRule="auto"/>
              <w:ind w:left="153" w:right="148" w:hanging="1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 xml:space="preserve">Дни </w:t>
            </w:r>
            <w:r>
              <w:rPr>
                <w:b/>
                <w:spacing w:val="-2"/>
                <w:sz w:val="22"/>
              </w:rPr>
              <w:t>Недели/ группа</w:t>
            </w:r>
          </w:p>
        </w:tc>
        <w:tc>
          <w:tcPr>
            <w:tcW w:w="2126" w:type="dxa"/>
          </w:tcPr>
          <w:p w14:paraId="2AA991E1">
            <w:pPr>
              <w:pStyle w:val="8"/>
              <w:spacing w:before="151"/>
              <w:ind w:left="0"/>
              <w:rPr>
                <w:b/>
                <w:sz w:val="22"/>
              </w:rPr>
            </w:pPr>
          </w:p>
          <w:p w14:paraId="29608768">
            <w:pPr>
              <w:pStyle w:val="8"/>
              <w:ind w:left="39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Понедельник</w:t>
            </w:r>
          </w:p>
        </w:tc>
        <w:tc>
          <w:tcPr>
            <w:tcW w:w="1843" w:type="dxa"/>
          </w:tcPr>
          <w:p w14:paraId="77215231">
            <w:pPr>
              <w:pStyle w:val="8"/>
              <w:spacing w:before="151"/>
              <w:ind w:left="0"/>
              <w:rPr>
                <w:b/>
                <w:sz w:val="22"/>
              </w:rPr>
            </w:pPr>
          </w:p>
          <w:p w14:paraId="11CCCAB5">
            <w:pPr>
              <w:pStyle w:val="8"/>
              <w:ind w:left="4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Вторник</w:t>
            </w:r>
          </w:p>
        </w:tc>
        <w:tc>
          <w:tcPr>
            <w:tcW w:w="1843" w:type="dxa"/>
          </w:tcPr>
          <w:p w14:paraId="45FF1F5A">
            <w:pPr>
              <w:pStyle w:val="8"/>
              <w:spacing w:before="151"/>
              <w:ind w:left="0"/>
              <w:rPr>
                <w:b/>
                <w:sz w:val="22"/>
              </w:rPr>
            </w:pPr>
          </w:p>
          <w:p w14:paraId="1EF5A900">
            <w:pPr>
              <w:pStyle w:val="8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Среда</w:t>
            </w:r>
          </w:p>
        </w:tc>
        <w:tc>
          <w:tcPr>
            <w:tcW w:w="1842" w:type="dxa"/>
          </w:tcPr>
          <w:p w14:paraId="140720A5">
            <w:pPr>
              <w:pStyle w:val="8"/>
              <w:spacing w:before="151"/>
              <w:ind w:left="0"/>
              <w:rPr>
                <w:b/>
                <w:sz w:val="22"/>
              </w:rPr>
            </w:pPr>
          </w:p>
          <w:p w14:paraId="4A9E7100">
            <w:pPr>
              <w:pStyle w:val="8"/>
              <w:ind w:left="5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Четверг</w:t>
            </w:r>
          </w:p>
        </w:tc>
        <w:tc>
          <w:tcPr>
            <w:tcW w:w="1843" w:type="dxa"/>
          </w:tcPr>
          <w:p w14:paraId="603F3F66">
            <w:pPr>
              <w:pStyle w:val="8"/>
              <w:spacing w:before="151"/>
              <w:ind w:left="0"/>
              <w:rPr>
                <w:b/>
                <w:sz w:val="22"/>
              </w:rPr>
            </w:pPr>
          </w:p>
          <w:p w14:paraId="012848FF">
            <w:pPr>
              <w:pStyle w:val="8"/>
              <w:ind w:left="48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Пятница</w:t>
            </w:r>
          </w:p>
        </w:tc>
      </w:tr>
      <w:tr w14:paraId="14844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1128" w:type="dxa"/>
            <w:textDirection w:val="btLr"/>
          </w:tcPr>
          <w:p w14:paraId="39D5D494">
            <w:pPr>
              <w:pStyle w:val="8"/>
              <w:spacing w:before="173" w:line="249" w:lineRule="auto"/>
              <w:ind w:left="427" w:right="421" w:firstLine="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Первая младшая группа</w:t>
            </w:r>
          </w:p>
        </w:tc>
        <w:tc>
          <w:tcPr>
            <w:tcW w:w="2126" w:type="dxa"/>
          </w:tcPr>
          <w:p w14:paraId="149BE2A5">
            <w:pPr>
              <w:pStyle w:val="8"/>
              <w:numPr>
                <w:ilvl w:val="0"/>
                <w:numId w:val="1"/>
              </w:numPr>
              <w:tabs>
                <w:tab w:val="left" w:pos="315"/>
              </w:tabs>
              <w:spacing w:before="226" w:after="0" w:line="240" w:lineRule="auto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  <w:p w14:paraId="5692687B">
            <w:pPr>
              <w:pStyle w:val="8"/>
              <w:numPr>
                <w:ilvl w:val="0"/>
                <w:numId w:val="1"/>
              </w:numPr>
              <w:tabs>
                <w:tab w:val="left" w:pos="315"/>
              </w:tabs>
              <w:spacing w:before="0" w:after="0" w:line="240" w:lineRule="auto"/>
              <w:ind w:left="110" w:right="124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 ознакомление с </w:t>
            </w:r>
            <w:r>
              <w:rPr>
                <w:spacing w:val="-2"/>
                <w:sz w:val="20"/>
              </w:rPr>
              <w:t>природой</w:t>
            </w:r>
          </w:p>
          <w:p w14:paraId="79EBC206">
            <w:pPr>
              <w:pStyle w:val="8"/>
              <w:spacing w:before="2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</w:tc>
        <w:tc>
          <w:tcPr>
            <w:tcW w:w="1843" w:type="dxa"/>
          </w:tcPr>
          <w:p w14:paraId="1328B95F">
            <w:pPr>
              <w:pStyle w:val="8"/>
              <w:numPr>
                <w:ilvl w:val="0"/>
                <w:numId w:val="2"/>
              </w:numPr>
              <w:tabs>
                <w:tab w:val="left" w:pos="265"/>
              </w:tabs>
              <w:spacing w:before="226" w:after="0" w:line="240" w:lineRule="auto"/>
              <w:ind w:left="265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14:paraId="0F05961B">
            <w:pPr>
              <w:pStyle w:val="8"/>
              <w:numPr>
                <w:ilvl w:val="0"/>
                <w:numId w:val="2"/>
              </w:numPr>
              <w:tabs>
                <w:tab w:val="left" w:pos="265"/>
              </w:tabs>
              <w:spacing w:before="0" w:after="0" w:line="240" w:lineRule="auto"/>
              <w:ind w:left="265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3" w:type="dxa"/>
          </w:tcPr>
          <w:p w14:paraId="16B401CB">
            <w:pPr>
              <w:pStyle w:val="8"/>
              <w:numPr>
                <w:ilvl w:val="0"/>
                <w:numId w:val="3"/>
              </w:numPr>
              <w:tabs>
                <w:tab w:val="left" w:pos="312"/>
              </w:tabs>
              <w:spacing w:before="226" w:after="0" w:line="240" w:lineRule="auto"/>
              <w:ind w:left="312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  <w:p w14:paraId="72811A44">
            <w:pPr>
              <w:pStyle w:val="8"/>
              <w:numPr>
                <w:ilvl w:val="0"/>
                <w:numId w:val="3"/>
              </w:numPr>
              <w:tabs>
                <w:tab w:val="left" w:pos="260"/>
              </w:tabs>
              <w:spacing w:before="0" w:after="0" w:line="240" w:lineRule="auto"/>
              <w:ind w:left="107" w:right="72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Лепка / </w:t>
            </w:r>
            <w:r>
              <w:rPr>
                <w:spacing w:val="-2"/>
                <w:sz w:val="20"/>
              </w:rPr>
              <w:t>аппликация</w:t>
            </w:r>
          </w:p>
          <w:p w14:paraId="5D6D0ACD">
            <w:pPr>
              <w:pStyle w:val="8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</w:tc>
        <w:tc>
          <w:tcPr>
            <w:tcW w:w="1842" w:type="dxa"/>
          </w:tcPr>
          <w:p w14:paraId="1C85AEB7">
            <w:pPr>
              <w:pStyle w:val="8"/>
              <w:numPr>
                <w:ilvl w:val="0"/>
                <w:numId w:val="4"/>
              </w:numPr>
              <w:tabs>
                <w:tab w:val="left" w:pos="310"/>
              </w:tabs>
              <w:spacing w:before="226" w:after="0" w:line="240" w:lineRule="auto"/>
              <w:ind w:left="109" w:right="22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Дидактические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сенсорное </w:t>
            </w:r>
            <w:r>
              <w:rPr>
                <w:spacing w:val="-2"/>
                <w:sz w:val="20"/>
              </w:rPr>
              <w:t>воспитание</w:t>
            </w:r>
          </w:p>
        </w:tc>
        <w:tc>
          <w:tcPr>
            <w:tcW w:w="1843" w:type="dxa"/>
          </w:tcPr>
          <w:p w14:paraId="71837DDD">
            <w:pPr>
              <w:pStyle w:val="8"/>
              <w:numPr>
                <w:ilvl w:val="0"/>
                <w:numId w:val="5"/>
              </w:numPr>
              <w:tabs>
                <w:tab w:val="left" w:pos="263"/>
              </w:tabs>
              <w:spacing w:before="226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  <w:p w14:paraId="34A43CFA">
            <w:pPr>
              <w:pStyle w:val="8"/>
              <w:numPr>
                <w:ilvl w:val="0"/>
                <w:numId w:val="5"/>
              </w:numPr>
              <w:tabs>
                <w:tab w:val="left" w:pos="315"/>
              </w:tabs>
              <w:spacing w:before="0" w:after="0" w:line="240" w:lineRule="auto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</w:tr>
      <w:tr w14:paraId="04742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128" w:type="dxa"/>
            <w:textDirection w:val="btLr"/>
          </w:tcPr>
          <w:p w14:paraId="56F253E8">
            <w:pPr>
              <w:pStyle w:val="8"/>
              <w:spacing w:before="173" w:line="249" w:lineRule="auto"/>
              <w:ind w:left="119" w:right="11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Вторая младшая группа</w:t>
            </w:r>
          </w:p>
        </w:tc>
        <w:tc>
          <w:tcPr>
            <w:tcW w:w="2126" w:type="dxa"/>
          </w:tcPr>
          <w:p w14:paraId="61E5FC04">
            <w:pPr>
              <w:pStyle w:val="8"/>
              <w:numPr>
                <w:ilvl w:val="0"/>
                <w:numId w:val="6"/>
              </w:numPr>
              <w:tabs>
                <w:tab w:val="left" w:pos="315"/>
              </w:tabs>
              <w:spacing w:before="0" w:after="0" w:line="240" w:lineRule="auto"/>
              <w:ind w:left="110" w:right="124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 ознакомление с </w:t>
            </w:r>
            <w:r>
              <w:rPr>
                <w:spacing w:val="-2"/>
                <w:sz w:val="20"/>
              </w:rPr>
              <w:t>природой</w:t>
            </w:r>
          </w:p>
          <w:p w14:paraId="320A0753">
            <w:pPr>
              <w:pStyle w:val="8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  <w:p w14:paraId="1299B959">
            <w:pPr>
              <w:pStyle w:val="8"/>
              <w:numPr>
                <w:ilvl w:val="0"/>
                <w:numId w:val="6"/>
              </w:numPr>
              <w:tabs>
                <w:tab w:val="left" w:pos="263"/>
              </w:tabs>
              <w:spacing w:before="0" w:after="0" w:line="215" w:lineRule="exact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3" w:type="dxa"/>
          </w:tcPr>
          <w:p w14:paraId="213C7B62">
            <w:pPr>
              <w:pStyle w:val="8"/>
              <w:numPr>
                <w:ilvl w:val="0"/>
                <w:numId w:val="7"/>
              </w:numPr>
              <w:tabs>
                <w:tab w:val="left" w:pos="265"/>
              </w:tabs>
              <w:spacing w:before="0" w:after="0" w:line="225" w:lineRule="exact"/>
              <w:ind w:left="265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  <w:p w14:paraId="12C5B93B">
            <w:pPr>
              <w:pStyle w:val="8"/>
              <w:numPr>
                <w:ilvl w:val="0"/>
                <w:numId w:val="7"/>
              </w:numPr>
              <w:tabs>
                <w:tab w:val="left" w:pos="265"/>
              </w:tabs>
              <w:spacing w:before="0" w:after="0" w:line="240" w:lineRule="auto"/>
              <w:ind w:left="112" w:right="14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Художественная </w:t>
            </w:r>
            <w:r>
              <w:rPr>
                <w:sz w:val="20"/>
              </w:rPr>
              <w:t>литература и</w:t>
            </w:r>
          </w:p>
          <w:p w14:paraId="0C9A66CC">
            <w:pPr>
              <w:pStyle w:val="8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</w:tc>
        <w:tc>
          <w:tcPr>
            <w:tcW w:w="1843" w:type="dxa"/>
          </w:tcPr>
          <w:p w14:paraId="5CC60933">
            <w:pPr>
              <w:pStyle w:val="8"/>
              <w:numPr>
                <w:ilvl w:val="0"/>
                <w:numId w:val="8"/>
              </w:numPr>
              <w:tabs>
                <w:tab w:val="left" w:pos="312"/>
              </w:tabs>
              <w:spacing w:before="0" w:after="0" w:line="240" w:lineRule="auto"/>
              <w:ind w:left="107" w:right="162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 математическая деятельность</w:t>
            </w:r>
          </w:p>
          <w:p w14:paraId="569CF7F7">
            <w:pPr>
              <w:pStyle w:val="8"/>
              <w:numPr>
                <w:ilvl w:val="0"/>
                <w:numId w:val="8"/>
              </w:numPr>
              <w:tabs>
                <w:tab w:val="left" w:pos="260"/>
              </w:tabs>
              <w:spacing w:before="0" w:after="0" w:line="240" w:lineRule="auto"/>
              <w:ind w:left="260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842" w:type="dxa"/>
          </w:tcPr>
          <w:p w14:paraId="45970A11">
            <w:pPr>
              <w:pStyle w:val="8"/>
              <w:numPr>
                <w:ilvl w:val="0"/>
                <w:numId w:val="9"/>
              </w:numPr>
              <w:tabs>
                <w:tab w:val="left" w:pos="262"/>
              </w:tabs>
              <w:spacing w:before="0" w:after="0" w:line="225" w:lineRule="exact"/>
              <w:ind w:left="262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  <w:p w14:paraId="09857CBF">
            <w:pPr>
              <w:pStyle w:val="8"/>
              <w:numPr>
                <w:ilvl w:val="0"/>
                <w:numId w:val="9"/>
              </w:numPr>
              <w:tabs>
                <w:tab w:val="left" w:pos="262"/>
              </w:tabs>
              <w:spacing w:before="0" w:after="0" w:line="240" w:lineRule="auto"/>
              <w:ind w:left="109" w:right="721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75F49258">
            <w:pPr>
              <w:pStyle w:val="8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</w:tc>
        <w:tc>
          <w:tcPr>
            <w:tcW w:w="1843" w:type="dxa"/>
          </w:tcPr>
          <w:p w14:paraId="4B20B369">
            <w:pPr>
              <w:pStyle w:val="8"/>
              <w:numPr>
                <w:ilvl w:val="0"/>
                <w:numId w:val="10"/>
              </w:numPr>
              <w:tabs>
                <w:tab w:val="left" w:pos="315"/>
              </w:tabs>
              <w:spacing w:before="0" w:after="0" w:line="225" w:lineRule="exact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  <w:p w14:paraId="30AE4DCA">
            <w:pPr>
              <w:pStyle w:val="8"/>
              <w:numPr>
                <w:ilvl w:val="0"/>
                <w:numId w:val="10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</w:tr>
      <w:tr w14:paraId="3C0C8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1128" w:type="dxa"/>
            <w:textDirection w:val="btLr"/>
          </w:tcPr>
          <w:p w14:paraId="58E061A4">
            <w:pPr>
              <w:pStyle w:val="8"/>
              <w:spacing w:before="179"/>
              <w:ind w:left="0"/>
              <w:rPr>
                <w:b/>
                <w:sz w:val="22"/>
              </w:rPr>
            </w:pPr>
          </w:p>
          <w:p w14:paraId="497E01BB">
            <w:pPr>
              <w:pStyle w:val="8"/>
              <w:spacing w:before="1"/>
              <w:ind w:left="234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группа</w:t>
            </w:r>
          </w:p>
        </w:tc>
        <w:tc>
          <w:tcPr>
            <w:tcW w:w="2126" w:type="dxa"/>
          </w:tcPr>
          <w:p w14:paraId="39869CC8">
            <w:pPr>
              <w:pStyle w:val="8"/>
              <w:numPr>
                <w:ilvl w:val="0"/>
                <w:numId w:val="11"/>
              </w:numPr>
              <w:tabs>
                <w:tab w:val="left" w:pos="315"/>
              </w:tabs>
              <w:spacing w:before="0" w:after="0" w:line="225" w:lineRule="exact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  <w:p w14:paraId="5FFBB435">
            <w:pPr>
              <w:pStyle w:val="8"/>
              <w:numPr>
                <w:ilvl w:val="0"/>
                <w:numId w:val="11"/>
              </w:numPr>
              <w:tabs>
                <w:tab w:val="left" w:pos="263"/>
              </w:tabs>
              <w:spacing w:before="0" w:after="0" w:line="240" w:lineRule="auto"/>
              <w:ind w:left="110" w:right="177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 ознакомление с </w:t>
            </w:r>
            <w:r>
              <w:rPr>
                <w:spacing w:val="-2"/>
                <w:sz w:val="20"/>
              </w:rPr>
              <w:t>природой</w:t>
            </w:r>
          </w:p>
          <w:p w14:paraId="3D7CFEFB">
            <w:pPr>
              <w:pStyle w:val="8"/>
              <w:spacing w:before="1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</w:tc>
        <w:tc>
          <w:tcPr>
            <w:tcW w:w="1843" w:type="dxa"/>
          </w:tcPr>
          <w:p w14:paraId="31E746E9">
            <w:pPr>
              <w:pStyle w:val="8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25" w:lineRule="exact"/>
              <w:ind w:left="317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  <w:p w14:paraId="4317C1DD">
            <w:pPr>
              <w:pStyle w:val="8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40" w:lineRule="auto"/>
              <w:ind w:left="317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3" w:type="dxa"/>
          </w:tcPr>
          <w:p w14:paraId="3D3234FD">
            <w:pPr>
              <w:pStyle w:val="8"/>
              <w:numPr>
                <w:ilvl w:val="0"/>
                <w:numId w:val="13"/>
              </w:numPr>
              <w:tabs>
                <w:tab w:val="left" w:pos="312"/>
              </w:tabs>
              <w:spacing w:before="0" w:after="0" w:line="225" w:lineRule="exact"/>
              <w:ind w:left="312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  <w:p w14:paraId="09B7F3C0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Познавательная </w:t>
            </w:r>
            <w:r>
              <w:rPr>
                <w:spacing w:val="-2"/>
                <w:sz w:val="20"/>
              </w:rPr>
              <w:t>математическая деятельность</w:t>
            </w:r>
          </w:p>
        </w:tc>
        <w:tc>
          <w:tcPr>
            <w:tcW w:w="1842" w:type="dxa"/>
          </w:tcPr>
          <w:p w14:paraId="017BBC87">
            <w:pPr>
              <w:pStyle w:val="8"/>
              <w:numPr>
                <w:ilvl w:val="0"/>
                <w:numId w:val="14"/>
              </w:numPr>
              <w:tabs>
                <w:tab w:val="left" w:pos="314"/>
              </w:tabs>
              <w:spacing w:before="0" w:after="0" w:line="225" w:lineRule="exact"/>
              <w:ind w:left="314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  <w:p w14:paraId="1E240736">
            <w:pPr>
              <w:pStyle w:val="8"/>
              <w:numPr>
                <w:ilvl w:val="0"/>
                <w:numId w:val="14"/>
              </w:numPr>
              <w:tabs>
                <w:tab w:val="left" w:pos="262"/>
              </w:tabs>
              <w:spacing w:before="0" w:after="0" w:line="240" w:lineRule="auto"/>
              <w:ind w:left="109" w:right="146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Художественная </w:t>
            </w:r>
            <w:r>
              <w:rPr>
                <w:sz w:val="20"/>
              </w:rPr>
              <w:t>литература и</w:t>
            </w:r>
          </w:p>
          <w:p w14:paraId="631E2D06">
            <w:pPr>
              <w:pStyle w:val="8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</w:tc>
        <w:tc>
          <w:tcPr>
            <w:tcW w:w="1843" w:type="dxa"/>
          </w:tcPr>
          <w:p w14:paraId="597C5142">
            <w:pPr>
              <w:pStyle w:val="8"/>
              <w:numPr>
                <w:ilvl w:val="0"/>
                <w:numId w:val="15"/>
              </w:numPr>
              <w:tabs>
                <w:tab w:val="left" w:pos="263"/>
              </w:tabs>
              <w:spacing w:before="0" w:after="0" w:line="225" w:lineRule="exact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  <w:p w14:paraId="22BAEB42">
            <w:pPr>
              <w:pStyle w:val="8"/>
              <w:numPr>
                <w:ilvl w:val="0"/>
                <w:numId w:val="15"/>
              </w:numPr>
              <w:tabs>
                <w:tab w:val="left" w:pos="315"/>
              </w:tabs>
              <w:spacing w:before="0" w:after="0" w:line="240" w:lineRule="auto"/>
              <w:ind w:left="110" w:right="72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4F876D29">
            <w:pPr>
              <w:pStyle w:val="8"/>
              <w:spacing w:before="1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</w:tc>
      </w:tr>
    </w:tbl>
    <w:p w14:paraId="55A208ED">
      <w:pPr>
        <w:pStyle w:val="8"/>
        <w:spacing w:after="0"/>
        <w:rPr>
          <w:sz w:val="20"/>
        </w:rPr>
        <w:sectPr>
          <w:footerReference r:id="rId5" w:type="default"/>
          <w:type w:val="continuous"/>
          <w:pgSz w:w="11910" w:h="16840"/>
          <w:pgMar w:top="1220" w:right="283" w:bottom="1200" w:left="708" w:header="0" w:footer="1008" w:gutter="0"/>
          <w:pgNumType w:start="61"/>
          <w:cols w:space="720" w:num="1"/>
        </w:sectPr>
      </w:pPr>
    </w:p>
    <w:tbl>
      <w:tblPr>
        <w:tblStyle w:val="3"/>
        <w:tblW w:w="0" w:type="auto"/>
        <w:tblInd w:w="1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2126"/>
        <w:gridCol w:w="1843"/>
        <w:gridCol w:w="1843"/>
        <w:gridCol w:w="1842"/>
        <w:gridCol w:w="1843"/>
      </w:tblGrid>
      <w:tr w14:paraId="0924C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1128" w:type="dxa"/>
            <w:textDirection w:val="btLr"/>
          </w:tcPr>
          <w:p w14:paraId="319C3EE9">
            <w:pPr>
              <w:pStyle w:val="8"/>
              <w:spacing w:before="173" w:line="249" w:lineRule="auto"/>
              <w:ind w:left="359" w:right="355" w:hanging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Средняя логопедическая группа</w:t>
            </w:r>
          </w:p>
        </w:tc>
        <w:tc>
          <w:tcPr>
            <w:tcW w:w="2126" w:type="dxa"/>
          </w:tcPr>
          <w:p w14:paraId="67AAFB73">
            <w:pPr>
              <w:pStyle w:val="8"/>
              <w:numPr>
                <w:ilvl w:val="0"/>
                <w:numId w:val="16"/>
              </w:numPr>
              <w:tabs>
                <w:tab w:val="left" w:pos="263"/>
              </w:tabs>
              <w:spacing w:before="0" w:after="0" w:line="240" w:lineRule="auto"/>
              <w:ind w:left="110" w:right="229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мир/ ознакомление с </w:t>
            </w:r>
            <w:r>
              <w:rPr>
                <w:spacing w:val="-2"/>
                <w:sz w:val="20"/>
              </w:rPr>
              <w:t>природой</w:t>
            </w:r>
          </w:p>
          <w:p w14:paraId="646BF513">
            <w:pPr>
              <w:pStyle w:val="8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  <w:p w14:paraId="25B37D63">
            <w:pPr>
              <w:pStyle w:val="8"/>
              <w:numPr>
                <w:ilvl w:val="0"/>
                <w:numId w:val="16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3" w:type="dxa"/>
          </w:tcPr>
          <w:p w14:paraId="69CCE301">
            <w:pPr>
              <w:pStyle w:val="8"/>
              <w:numPr>
                <w:ilvl w:val="0"/>
                <w:numId w:val="17"/>
              </w:numPr>
              <w:tabs>
                <w:tab w:val="left" w:pos="265"/>
              </w:tabs>
              <w:spacing w:before="0" w:after="0" w:line="240" w:lineRule="auto"/>
              <w:ind w:left="112" w:right="185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Логопедическое </w:t>
            </w:r>
            <w:r>
              <w:rPr>
                <w:sz w:val="20"/>
              </w:rPr>
              <w:t xml:space="preserve">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71E24595">
            <w:pPr>
              <w:pStyle w:val="8"/>
              <w:numPr>
                <w:ilvl w:val="0"/>
                <w:numId w:val="17"/>
              </w:numPr>
              <w:tabs>
                <w:tab w:val="left" w:pos="317"/>
              </w:tabs>
              <w:spacing w:before="0" w:after="0" w:line="240" w:lineRule="auto"/>
              <w:ind w:left="112" w:right="15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 математическая деятельность</w:t>
            </w:r>
          </w:p>
          <w:p w14:paraId="6C9A3D0D">
            <w:pPr>
              <w:pStyle w:val="8"/>
              <w:numPr>
                <w:ilvl w:val="0"/>
                <w:numId w:val="17"/>
              </w:numPr>
              <w:tabs>
                <w:tab w:val="left" w:pos="317"/>
              </w:tabs>
              <w:spacing w:before="0" w:after="0" w:line="240" w:lineRule="auto"/>
              <w:ind w:left="317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3" w:type="dxa"/>
          </w:tcPr>
          <w:p w14:paraId="68058DAD">
            <w:pPr>
              <w:pStyle w:val="8"/>
              <w:numPr>
                <w:ilvl w:val="0"/>
                <w:numId w:val="18"/>
              </w:numPr>
              <w:tabs>
                <w:tab w:val="left" w:pos="260"/>
              </w:tabs>
              <w:spacing w:before="0" w:after="0" w:line="240" w:lineRule="auto"/>
              <w:ind w:left="107" w:right="18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Логопедическое </w:t>
            </w:r>
            <w:r>
              <w:rPr>
                <w:sz w:val="20"/>
              </w:rPr>
              <w:t xml:space="preserve">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332445B0">
            <w:pPr>
              <w:pStyle w:val="8"/>
              <w:numPr>
                <w:ilvl w:val="0"/>
                <w:numId w:val="18"/>
              </w:numPr>
              <w:tabs>
                <w:tab w:val="left" w:pos="312"/>
              </w:tabs>
              <w:spacing w:before="0" w:after="0" w:line="240" w:lineRule="auto"/>
              <w:ind w:left="107" w:right="72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250A1F63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  <w:p w14:paraId="5D3FD5CA">
            <w:pPr>
              <w:pStyle w:val="8"/>
              <w:numPr>
                <w:ilvl w:val="0"/>
                <w:numId w:val="18"/>
              </w:numPr>
              <w:tabs>
                <w:tab w:val="left" w:pos="312"/>
              </w:tabs>
              <w:spacing w:before="0" w:after="0" w:line="240" w:lineRule="auto"/>
              <w:ind w:left="312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2" w:type="dxa"/>
          </w:tcPr>
          <w:p w14:paraId="137AFB81">
            <w:pPr>
              <w:pStyle w:val="8"/>
              <w:numPr>
                <w:ilvl w:val="0"/>
                <w:numId w:val="19"/>
              </w:numPr>
              <w:tabs>
                <w:tab w:val="left" w:pos="262"/>
              </w:tabs>
              <w:spacing w:before="0" w:after="0" w:line="240" w:lineRule="auto"/>
              <w:ind w:left="109" w:right="18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Логопедическое </w:t>
            </w:r>
            <w:r>
              <w:rPr>
                <w:sz w:val="20"/>
              </w:rPr>
              <w:t xml:space="preserve">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659DDD44">
            <w:pPr>
              <w:pStyle w:val="8"/>
              <w:numPr>
                <w:ilvl w:val="0"/>
                <w:numId w:val="19"/>
              </w:numPr>
              <w:tabs>
                <w:tab w:val="left" w:pos="262"/>
              </w:tabs>
              <w:spacing w:before="0" w:after="0" w:line="240" w:lineRule="auto"/>
              <w:ind w:left="109" w:right="232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Художесвенная </w:t>
            </w:r>
            <w:r>
              <w:rPr>
                <w:sz w:val="20"/>
              </w:rPr>
              <w:t>литература и</w:t>
            </w:r>
          </w:p>
          <w:p w14:paraId="0952D94A">
            <w:pPr>
              <w:pStyle w:val="8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  <w:p w14:paraId="03D0A2E1">
            <w:pPr>
              <w:pStyle w:val="8"/>
              <w:numPr>
                <w:ilvl w:val="0"/>
                <w:numId w:val="19"/>
              </w:numPr>
              <w:tabs>
                <w:tab w:val="left" w:pos="315"/>
              </w:tabs>
              <w:spacing w:before="0" w:after="0" w:line="240" w:lineRule="auto"/>
              <w:ind w:left="315" w:right="0" w:hanging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3" w:type="dxa"/>
          </w:tcPr>
          <w:p w14:paraId="029F557C">
            <w:pPr>
              <w:pStyle w:val="8"/>
              <w:numPr>
                <w:ilvl w:val="0"/>
                <w:numId w:val="20"/>
              </w:numPr>
              <w:tabs>
                <w:tab w:val="left" w:pos="315"/>
              </w:tabs>
              <w:spacing w:before="0" w:after="0" w:line="225" w:lineRule="exact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речи</w:t>
            </w:r>
          </w:p>
          <w:p w14:paraId="03E319C5">
            <w:pPr>
              <w:pStyle w:val="8"/>
              <w:numPr>
                <w:ilvl w:val="0"/>
                <w:numId w:val="20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</w:tr>
      <w:tr w14:paraId="19888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128" w:type="dxa"/>
            <w:textDirection w:val="btLr"/>
          </w:tcPr>
          <w:p w14:paraId="126AB1E7">
            <w:pPr>
              <w:pStyle w:val="8"/>
              <w:spacing w:before="50"/>
              <w:ind w:left="0"/>
              <w:rPr>
                <w:b/>
                <w:sz w:val="22"/>
              </w:rPr>
            </w:pPr>
          </w:p>
          <w:p w14:paraId="26A6144A">
            <w:pPr>
              <w:pStyle w:val="8"/>
              <w:spacing w:line="249" w:lineRule="auto"/>
              <w:ind w:left="570" w:right="460" w:hanging="1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Старшая группа</w:t>
            </w:r>
          </w:p>
        </w:tc>
        <w:tc>
          <w:tcPr>
            <w:tcW w:w="2126" w:type="dxa"/>
          </w:tcPr>
          <w:p w14:paraId="55DB5E5D">
            <w:pPr>
              <w:pStyle w:val="8"/>
              <w:numPr>
                <w:ilvl w:val="0"/>
                <w:numId w:val="21"/>
              </w:numPr>
              <w:tabs>
                <w:tab w:val="left" w:pos="263"/>
              </w:tabs>
              <w:spacing w:before="0" w:after="0" w:line="240" w:lineRule="auto"/>
              <w:ind w:left="110" w:right="229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мир/ ознакомление с природой (через </w:t>
            </w:r>
            <w:r>
              <w:rPr>
                <w:spacing w:val="-2"/>
                <w:sz w:val="20"/>
              </w:rPr>
              <w:t>неделю</w:t>
            </w:r>
          </w:p>
          <w:p w14:paraId="57090EEA">
            <w:pPr>
              <w:pStyle w:val="8"/>
              <w:numPr>
                <w:ilvl w:val="0"/>
                <w:numId w:val="21"/>
              </w:numPr>
              <w:tabs>
                <w:tab w:val="left" w:pos="315"/>
              </w:tabs>
              <w:spacing w:before="0" w:after="0" w:line="240" w:lineRule="auto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3" w:type="dxa"/>
          </w:tcPr>
          <w:p w14:paraId="5D34CBB9">
            <w:pPr>
              <w:pStyle w:val="8"/>
              <w:numPr>
                <w:ilvl w:val="0"/>
                <w:numId w:val="22"/>
              </w:numPr>
              <w:tabs>
                <w:tab w:val="left" w:pos="265"/>
              </w:tabs>
              <w:spacing w:before="0" w:after="0" w:line="240" w:lineRule="auto"/>
              <w:ind w:left="112" w:right="14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Художественная </w:t>
            </w:r>
            <w:r>
              <w:rPr>
                <w:sz w:val="20"/>
              </w:rPr>
              <w:t>литература и</w:t>
            </w:r>
          </w:p>
          <w:p w14:paraId="5D211725">
            <w:pPr>
              <w:pStyle w:val="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  <w:p w14:paraId="15F7CAFB">
            <w:pPr>
              <w:pStyle w:val="8"/>
              <w:numPr>
                <w:ilvl w:val="0"/>
                <w:numId w:val="22"/>
              </w:numPr>
              <w:tabs>
                <w:tab w:val="left" w:pos="317"/>
              </w:tabs>
              <w:spacing w:before="0" w:after="0" w:line="240" w:lineRule="auto"/>
              <w:ind w:left="317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3" w:type="dxa"/>
          </w:tcPr>
          <w:p w14:paraId="68AFC1F8">
            <w:pPr>
              <w:pStyle w:val="8"/>
              <w:numPr>
                <w:ilvl w:val="0"/>
                <w:numId w:val="23"/>
              </w:numPr>
              <w:tabs>
                <w:tab w:val="left" w:pos="312"/>
              </w:tabs>
              <w:spacing w:before="0" w:after="0" w:line="225" w:lineRule="exact"/>
              <w:ind w:left="312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14:paraId="4F2BDDD6">
            <w:pPr>
              <w:pStyle w:val="8"/>
              <w:numPr>
                <w:ilvl w:val="0"/>
                <w:numId w:val="23"/>
              </w:numPr>
              <w:tabs>
                <w:tab w:val="left" w:pos="312"/>
              </w:tabs>
              <w:spacing w:before="0" w:after="0" w:line="240" w:lineRule="auto"/>
              <w:ind w:left="312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2" w:type="dxa"/>
          </w:tcPr>
          <w:p w14:paraId="7E786513">
            <w:pPr>
              <w:pStyle w:val="8"/>
              <w:numPr>
                <w:ilvl w:val="0"/>
                <w:numId w:val="24"/>
              </w:numPr>
              <w:tabs>
                <w:tab w:val="left" w:pos="262"/>
              </w:tabs>
              <w:spacing w:before="0" w:after="0" w:line="240" w:lineRule="auto"/>
              <w:ind w:left="109" w:right="20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 математическая деятельность/ Конструктивная деятельность</w:t>
            </w:r>
          </w:p>
          <w:p w14:paraId="14117B5F">
            <w:pPr>
              <w:pStyle w:val="8"/>
              <w:ind w:left="109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  <w:p w14:paraId="2E369DEB">
            <w:pPr>
              <w:pStyle w:val="8"/>
              <w:numPr>
                <w:ilvl w:val="0"/>
                <w:numId w:val="24"/>
              </w:numPr>
              <w:tabs>
                <w:tab w:val="left" w:pos="262"/>
              </w:tabs>
              <w:spacing w:before="0" w:after="0" w:line="240" w:lineRule="auto"/>
              <w:ind w:left="262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3" w:type="dxa"/>
          </w:tcPr>
          <w:p w14:paraId="6AB5FDCB">
            <w:pPr>
              <w:pStyle w:val="8"/>
              <w:numPr>
                <w:ilvl w:val="0"/>
                <w:numId w:val="25"/>
              </w:numPr>
              <w:tabs>
                <w:tab w:val="left" w:pos="315"/>
              </w:tabs>
              <w:spacing w:before="0" w:after="0" w:line="225" w:lineRule="exact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речи</w:t>
            </w:r>
          </w:p>
          <w:p w14:paraId="7C1F32A6">
            <w:pPr>
              <w:pStyle w:val="8"/>
              <w:numPr>
                <w:ilvl w:val="0"/>
                <w:numId w:val="25"/>
              </w:numPr>
              <w:tabs>
                <w:tab w:val="left" w:pos="315"/>
              </w:tabs>
              <w:spacing w:before="0" w:after="0" w:line="240" w:lineRule="auto"/>
              <w:ind w:left="110" w:right="72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65961EC7">
            <w:pPr>
              <w:pStyle w:val="8"/>
              <w:spacing w:before="1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</w:tc>
      </w:tr>
      <w:tr w14:paraId="0F3FD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1" w:hRule="atLeast"/>
        </w:trPr>
        <w:tc>
          <w:tcPr>
            <w:tcW w:w="1128" w:type="dxa"/>
            <w:textDirection w:val="btLr"/>
          </w:tcPr>
          <w:p w14:paraId="4ADFB3E5">
            <w:pPr>
              <w:pStyle w:val="8"/>
              <w:spacing w:before="50"/>
              <w:ind w:left="0"/>
              <w:rPr>
                <w:b/>
                <w:sz w:val="22"/>
              </w:rPr>
            </w:pPr>
          </w:p>
          <w:p w14:paraId="5367D799">
            <w:pPr>
              <w:pStyle w:val="8"/>
              <w:spacing w:line="249" w:lineRule="auto"/>
              <w:ind w:left="1002" w:right="452" w:hanging="557"/>
              <w:rPr>
                <w:b/>
                <w:sz w:val="22"/>
              </w:rPr>
            </w:pPr>
            <w:r>
              <w:rPr>
                <w:b/>
                <w:sz w:val="22"/>
              </w:rPr>
              <w:t>Старшая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логопедическая группа группа</w:t>
            </w:r>
          </w:p>
        </w:tc>
        <w:tc>
          <w:tcPr>
            <w:tcW w:w="2126" w:type="dxa"/>
          </w:tcPr>
          <w:p w14:paraId="56C570A9">
            <w:pPr>
              <w:pStyle w:val="8"/>
              <w:numPr>
                <w:ilvl w:val="0"/>
                <w:numId w:val="26"/>
              </w:numPr>
              <w:tabs>
                <w:tab w:val="left" w:pos="315"/>
              </w:tabs>
              <w:spacing w:before="0" w:after="0" w:line="240" w:lineRule="auto"/>
              <w:ind w:left="110" w:right="9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Логопедическое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(по </w:t>
            </w:r>
            <w:r>
              <w:rPr>
                <w:sz w:val="20"/>
              </w:rPr>
              <w:t>подгруппам с</w:t>
            </w:r>
          </w:p>
          <w:p w14:paraId="105AC239">
            <w:pPr>
              <w:pStyle w:val="8"/>
              <w:rPr>
                <w:sz w:val="20"/>
              </w:rPr>
            </w:pPr>
            <w:r>
              <w:rPr>
                <w:sz w:val="20"/>
              </w:rPr>
              <w:t>перерывом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минут 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занятиями)</w:t>
            </w:r>
          </w:p>
          <w:p w14:paraId="042DDC87">
            <w:pPr>
              <w:pStyle w:val="8"/>
              <w:numPr>
                <w:ilvl w:val="0"/>
                <w:numId w:val="26"/>
              </w:numPr>
              <w:tabs>
                <w:tab w:val="left" w:pos="263"/>
              </w:tabs>
              <w:spacing w:before="0" w:after="0" w:line="240" w:lineRule="auto"/>
              <w:ind w:left="110" w:right="229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мир/ ознакомление с природой (через </w:t>
            </w:r>
            <w:r>
              <w:rPr>
                <w:spacing w:val="-2"/>
                <w:sz w:val="20"/>
              </w:rPr>
              <w:t>неделю)</w:t>
            </w:r>
          </w:p>
          <w:p w14:paraId="7F5F164F">
            <w:pPr>
              <w:pStyle w:val="8"/>
              <w:numPr>
                <w:ilvl w:val="0"/>
                <w:numId w:val="26"/>
              </w:numPr>
              <w:tabs>
                <w:tab w:val="left" w:pos="311"/>
              </w:tabs>
              <w:spacing w:before="0" w:after="0" w:line="240" w:lineRule="auto"/>
              <w:ind w:left="110" w:right="31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Конструктивная деятельность/ Познавательная математическая </w:t>
            </w: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(через </w:t>
            </w:r>
            <w:r>
              <w:rPr>
                <w:spacing w:val="-2"/>
                <w:sz w:val="20"/>
              </w:rPr>
              <w:t>неделю)</w:t>
            </w:r>
          </w:p>
        </w:tc>
        <w:tc>
          <w:tcPr>
            <w:tcW w:w="1843" w:type="dxa"/>
          </w:tcPr>
          <w:p w14:paraId="06E1D3B9">
            <w:pPr>
              <w:pStyle w:val="8"/>
              <w:numPr>
                <w:ilvl w:val="0"/>
                <w:numId w:val="27"/>
              </w:numPr>
              <w:tabs>
                <w:tab w:val="left" w:pos="317"/>
              </w:tabs>
              <w:spacing w:before="0" w:after="0" w:line="240" w:lineRule="auto"/>
              <w:ind w:left="112" w:right="13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Логопедическое </w:t>
            </w:r>
            <w:r>
              <w:rPr>
                <w:sz w:val="20"/>
              </w:rPr>
              <w:t xml:space="preserve">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6AD3DD80">
            <w:pPr>
              <w:pStyle w:val="8"/>
              <w:numPr>
                <w:ilvl w:val="0"/>
                <w:numId w:val="27"/>
              </w:numPr>
              <w:tabs>
                <w:tab w:val="left" w:pos="317"/>
              </w:tabs>
              <w:spacing w:before="0" w:after="0" w:line="240" w:lineRule="auto"/>
              <w:ind w:left="112" w:right="71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19DBB759">
            <w:pPr>
              <w:pStyle w:val="8"/>
              <w:ind w:left="112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  <w:p w14:paraId="588DA9CA">
            <w:pPr>
              <w:pStyle w:val="8"/>
              <w:numPr>
                <w:ilvl w:val="0"/>
                <w:numId w:val="27"/>
              </w:numPr>
              <w:tabs>
                <w:tab w:val="left" w:pos="265"/>
              </w:tabs>
              <w:spacing w:before="0" w:after="0" w:line="240" w:lineRule="auto"/>
              <w:ind w:left="265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3" w:type="dxa"/>
          </w:tcPr>
          <w:p w14:paraId="20E8DE68">
            <w:pPr>
              <w:pStyle w:val="8"/>
              <w:numPr>
                <w:ilvl w:val="0"/>
                <w:numId w:val="28"/>
              </w:numPr>
              <w:tabs>
                <w:tab w:val="left" w:pos="260"/>
              </w:tabs>
              <w:spacing w:before="0" w:after="0" w:line="240" w:lineRule="auto"/>
              <w:ind w:left="107" w:right="14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Художественная </w:t>
            </w:r>
            <w:r>
              <w:rPr>
                <w:sz w:val="20"/>
              </w:rPr>
              <w:t>литература и</w:t>
            </w:r>
          </w:p>
          <w:p w14:paraId="099E1DD8">
            <w:pPr>
              <w:pStyle w:val="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  <w:p w14:paraId="716CE102">
            <w:pPr>
              <w:pStyle w:val="8"/>
              <w:numPr>
                <w:ilvl w:val="0"/>
                <w:numId w:val="28"/>
              </w:numPr>
              <w:tabs>
                <w:tab w:val="left" w:pos="260"/>
              </w:tabs>
              <w:spacing w:before="0" w:after="0" w:line="240" w:lineRule="auto"/>
              <w:ind w:left="260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2" w:type="dxa"/>
          </w:tcPr>
          <w:p w14:paraId="0823B99D">
            <w:pPr>
              <w:pStyle w:val="8"/>
              <w:numPr>
                <w:ilvl w:val="0"/>
                <w:numId w:val="29"/>
              </w:numPr>
              <w:tabs>
                <w:tab w:val="left" w:pos="262"/>
              </w:tabs>
              <w:spacing w:before="0" w:after="0" w:line="240" w:lineRule="auto"/>
              <w:ind w:left="109" w:right="18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Логопедическое </w:t>
            </w:r>
            <w:r>
              <w:rPr>
                <w:sz w:val="20"/>
              </w:rPr>
              <w:t xml:space="preserve">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3C790EA3">
            <w:pPr>
              <w:pStyle w:val="8"/>
              <w:numPr>
                <w:ilvl w:val="0"/>
                <w:numId w:val="29"/>
              </w:numPr>
              <w:tabs>
                <w:tab w:val="left" w:pos="262"/>
              </w:tabs>
              <w:spacing w:before="0" w:after="0" w:line="240" w:lineRule="auto"/>
              <w:ind w:left="262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  <w:p w14:paraId="7827B405">
            <w:pPr>
              <w:pStyle w:val="8"/>
              <w:numPr>
                <w:ilvl w:val="0"/>
                <w:numId w:val="29"/>
              </w:numPr>
              <w:tabs>
                <w:tab w:val="left" w:pos="314"/>
              </w:tabs>
              <w:spacing w:before="0" w:after="0" w:line="240" w:lineRule="auto"/>
              <w:ind w:left="314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3" w:type="dxa"/>
          </w:tcPr>
          <w:p w14:paraId="0BD8BB52">
            <w:pPr>
              <w:pStyle w:val="8"/>
              <w:numPr>
                <w:ilvl w:val="0"/>
                <w:numId w:val="30"/>
              </w:numPr>
              <w:tabs>
                <w:tab w:val="left" w:pos="315"/>
              </w:tabs>
              <w:spacing w:before="0" w:after="0" w:line="225" w:lineRule="exact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речи</w:t>
            </w:r>
          </w:p>
          <w:p w14:paraId="69D7B56E">
            <w:pPr>
              <w:pStyle w:val="8"/>
              <w:numPr>
                <w:ilvl w:val="0"/>
                <w:numId w:val="30"/>
              </w:numPr>
              <w:tabs>
                <w:tab w:val="left" w:pos="315"/>
              </w:tabs>
              <w:spacing w:before="0" w:after="0" w:line="240" w:lineRule="auto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</w:tr>
      <w:tr w14:paraId="7F3AF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</w:trPr>
        <w:tc>
          <w:tcPr>
            <w:tcW w:w="1128" w:type="dxa"/>
            <w:textDirection w:val="btLr"/>
          </w:tcPr>
          <w:p w14:paraId="1175D394">
            <w:pPr>
              <w:pStyle w:val="8"/>
              <w:spacing w:before="173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Старше-</w:t>
            </w:r>
          </w:p>
          <w:p w14:paraId="7D668614">
            <w:pPr>
              <w:pStyle w:val="8"/>
              <w:spacing w:before="7" w:line="252" w:lineRule="auto"/>
              <w:ind w:left="6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подготовительная группа</w:t>
            </w:r>
          </w:p>
        </w:tc>
        <w:tc>
          <w:tcPr>
            <w:tcW w:w="2126" w:type="dxa"/>
          </w:tcPr>
          <w:p w14:paraId="620FD7A8">
            <w:pPr>
              <w:pStyle w:val="8"/>
              <w:numPr>
                <w:ilvl w:val="0"/>
                <w:numId w:val="31"/>
              </w:numPr>
              <w:tabs>
                <w:tab w:val="left" w:pos="263"/>
              </w:tabs>
              <w:spacing w:before="0" w:after="0" w:line="240" w:lineRule="auto"/>
              <w:ind w:left="110" w:right="426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 к обучению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</w:p>
          <w:p w14:paraId="302F3808">
            <w:pPr>
              <w:pStyle w:val="8"/>
              <w:numPr>
                <w:ilvl w:val="0"/>
                <w:numId w:val="31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3" w:type="dxa"/>
          </w:tcPr>
          <w:p w14:paraId="0BCC5B9C">
            <w:pPr>
              <w:pStyle w:val="8"/>
              <w:numPr>
                <w:ilvl w:val="0"/>
                <w:numId w:val="32"/>
              </w:numPr>
              <w:tabs>
                <w:tab w:val="left" w:pos="317"/>
              </w:tabs>
              <w:spacing w:before="0" w:after="0" w:line="240" w:lineRule="auto"/>
              <w:ind w:left="112" w:right="33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Окружающий </w:t>
            </w:r>
            <w:r>
              <w:rPr>
                <w:spacing w:val="-4"/>
                <w:sz w:val="20"/>
              </w:rPr>
              <w:t>мир/</w:t>
            </w:r>
          </w:p>
          <w:p w14:paraId="603A4F87">
            <w:pPr>
              <w:pStyle w:val="8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ознакомление с </w:t>
            </w:r>
            <w:r>
              <w:rPr>
                <w:spacing w:val="-2"/>
                <w:sz w:val="20"/>
              </w:rPr>
              <w:t>природой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(через неделю)</w:t>
            </w:r>
          </w:p>
          <w:p w14:paraId="5D9DB1ED">
            <w:pPr>
              <w:pStyle w:val="8"/>
              <w:numPr>
                <w:ilvl w:val="0"/>
                <w:numId w:val="32"/>
              </w:numPr>
              <w:tabs>
                <w:tab w:val="left" w:pos="265"/>
              </w:tabs>
              <w:spacing w:before="0" w:after="0" w:line="240" w:lineRule="auto"/>
              <w:ind w:left="265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3" w:type="dxa"/>
          </w:tcPr>
          <w:p w14:paraId="24823BC8">
            <w:pPr>
              <w:pStyle w:val="8"/>
              <w:numPr>
                <w:ilvl w:val="0"/>
                <w:numId w:val="33"/>
              </w:numPr>
              <w:tabs>
                <w:tab w:val="left" w:pos="260"/>
              </w:tabs>
              <w:spacing w:before="0" w:after="0" w:line="225" w:lineRule="exact"/>
              <w:ind w:left="260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  <w:p w14:paraId="7FEE5C36">
            <w:pPr>
              <w:pStyle w:val="8"/>
              <w:numPr>
                <w:ilvl w:val="0"/>
                <w:numId w:val="33"/>
              </w:numPr>
              <w:tabs>
                <w:tab w:val="left" w:pos="260"/>
              </w:tabs>
              <w:spacing w:before="1" w:after="0" w:line="240" w:lineRule="auto"/>
              <w:ind w:left="107" w:right="19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.Художественна </w:t>
            </w:r>
            <w:r>
              <w:rPr>
                <w:sz w:val="20"/>
              </w:rPr>
              <w:t xml:space="preserve">я литература и </w:t>
            </w:r>
            <w:r>
              <w:rPr>
                <w:spacing w:val="-2"/>
                <w:sz w:val="20"/>
              </w:rPr>
              <w:t>фольклор</w:t>
            </w:r>
          </w:p>
          <w:p w14:paraId="4568F9C2">
            <w:pPr>
              <w:pStyle w:val="8"/>
              <w:numPr>
                <w:ilvl w:val="0"/>
                <w:numId w:val="33"/>
              </w:numPr>
              <w:tabs>
                <w:tab w:val="left" w:pos="260"/>
              </w:tabs>
              <w:spacing w:before="1" w:after="0" w:line="240" w:lineRule="auto"/>
              <w:ind w:left="260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.Рисование</w:t>
            </w:r>
          </w:p>
        </w:tc>
        <w:tc>
          <w:tcPr>
            <w:tcW w:w="1842" w:type="dxa"/>
          </w:tcPr>
          <w:p w14:paraId="0BCB3500">
            <w:pPr>
              <w:pStyle w:val="8"/>
              <w:numPr>
                <w:ilvl w:val="0"/>
                <w:numId w:val="34"/>
              </w:numPr>
              <w:tabs>
                <w:tab w:val="left" w:pos="262"/>
              </w:tabs>
              <w:spacing w:before="0" w:after="0" w:line="240" w:lineRule="auto"/>
              <w:ind w:left="109" w:right="20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 математическая деятельность</w:t>
            </w:r>
          </w:p>
          <w:p w14:paraId="4E5AB1EB">
            <w:pPr>
              <w:pStyle w:val="8"/>
              <w:numPr>
                <w:ilvl w:val="0"/>
                <w:numId w:val="34"/>
              </w:numPr>
              <w:tabs>
                <w:tab w:val="left" w:pos="262"/>
              </w:tabs>
              <w:spacing w:before="0" w:after="0" w:line="240" w:lineRule="auto"/>
              <w:ind w:left="109" w:right="18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Конструктивная деятельность</w:t>
            </w:r>
          </w:p>
        </w:tc>
        <w:tc>
          <w:tcPr>
            <w:tcW w:w="1843" w:type="dxa"/>
          </w:tcPr>
          <w:p w14:paraId="41F31E6E">
            <w:pPr>
              <w:pStyle w:val="8"/>
              <w:numPr>
                <w:ilvl w:val="0"/>
                <w:numId w:val="35"/>
              </w:numPr>
              <w:tabs>
                <w:tab w:val="left" w:pos="263"/>
              </w:tabs>
              <w:spacing w:before="0" w:after="0" w:line="240" w:lineRule="auto"/>
              <w:ind w:left="110" w:right="72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6BD3AED6">
            <w:pPr>
              <w:pStyle w:val="8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  <w:p w14:paraId="1222BE73">
            <w:pPr>
              <w:pStyle w:val="8"/>
              <w:numPr>
                <w:ilvl w:val="0"/>
                <w:numId w:val="35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  <w:p w14:paraId="6365E4BD">
            <w:pPr>
              <w:pStyle w:val="8"/>
              <w:numPr>
                <w:ilvl w:val="0"/>
                <w:numId w:val="35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</w:tr>
      <w:tr w14:paraId="18F69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1128" w:type="dxa"/>
            <w:textDirection w:val="btLr"/>
          </w:tcPr>
          <w:p w14:paraId="7E71E412">
            <w:pPr>
              <w:pStyle w:val="8"/>
              <w:spacing w:before="173" w:line="249" w:lineRule="auto"/>
              <w:ind w:left="426" w:right="41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Подготовительная логопедическая группа</w:t>
            </w:r>
          </w:p>
        </w:tc>
        <w:tc>
          <w:tcPr>
            <w:tcW w:w="2126" w:type="dxa"/>
          </w:tcPr>
          <w:p w14:paraId="6B98CB8D">
            <w:pPr>
              <w:pStyle w:val="8"/>
              <w:numPr>
                <w:ilvl w:val="0"/>
                <w:numId w:val="36"/>
              </w:numPr>
              <w:tabs>
                <w:tab w:val="left" w:pos="315"/>
              </w:tabs>
              <w:spacing w:before="0" w:after="0" w:line="240" w:lineRule="auto"/>
              <w:ind w:left="110" w:right="9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Логопедическое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(по </w:t>
            </w:r>
            <w:r>
              <w:rPr>
                <w:sz w:val="20"/>
              </w:rPr>
              <w:t>подгруппам с</w:t>
            </w:r>
          </w:p>
          <w:p w14:paraId="5261C699">
            <w:pPr>
              <w:pStyle w:val="8"/>
              <w:rPr>
                <w:sz w:val="20"/>
              </w:rPr>
            </w:pPr>
            <w:r>
              <w:rPr>
                <w:sz w:val="20"/>
              </w:rPr>
              <w:t>перерывом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минут 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занятиями)</w:t>
            </w:r>
          </w:p>
          <w:p w14:paraId="0B459033">
            <w:pPr>
              <w:pStyle w:val="8"/>
              <w:numPr>
                <w:ilvl w:val="0"/>
                <w:numId w:val="36"/>
              </w:numPr>
              <w:tabs>
                <w:tab w:val="left" w:pos="315"/>
              </w:tabs>
              <w:spacing w:before="0" w:after="0" w:line="240" w:lineRule="auto"/>
              <w:ind w:left="110" w:right="176" w:firstLine="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мир/ ознакомление с природой (через </w:t>
            </w:r>
            <w:r>
              <w:rPr>
                <w:spacing w:val="-2"/>
                <w:sz w:val="20"/>
              </w:rPr>
              <w:t>неделю)</w:t>
            </w:r>
          </w:p>
          <w:p w14:paraId="60667349">
            <w:pPr>
              <w:pStyle w:val="8"/>
              <w:numPr>
                <w:ilvl w:val="0"/>
                <w:numId w:val="36"/>
              </w:numPr>
              <w:tabs>
                <w:tab w:val="left" w:pos="315"/>
              </w:tabs>
              <w:spacing w:before="0" w:after="0" w:line="227" w:lineRule="exact"/>
              <w:ind w:left="315" w:right="0" w:hanging="2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3" w:type="dxa"/>
          </w:tcPr>
          <w:p w14:paraId="02502B51">
            <w:pPr>
              <w:pStyle w:val="8"/>
              <w:numPr>
                <w:ilvl w:val="0"/>
                <w:numId w:val="37"/>
              </w:numPr>
              <w:tabs>
                <w:tab w:val="left" w:pos="317"/>
              </w:tabs>
              <w:spacing w:before="0" w:after="0" w:line="240" w:lineRule="auto"/>
              <w:ind w:left="112" w:right="15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 математическая деятельность</w:t>
            </w:r>
          </w:p>
          <w:p w14:paraId="4AE97228">
            <w:pPr>
              <w:pStyle w:val="8"/>
              <w:numPr>
                <w:ilvl w:val="0"/>
                <w:numId w:val="37"/>
              </w:numPr>
              <w:tabs>
                <w:tab w:val="left" w:pos="265"/>
              </w:tabs>
              <w:spacing w:before="0" w:after="0" w:line="240" w:lineRule="auto"/>
              <w:ind w:left="112" w:right="181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Конструктивная деятельность</w:t>
            </w:r>
          </w:p>
        </w:tc>
        <w:tc>
          <w:tcPr>
            <w:tcW w:w="1843" w:type="dxa"/>
          </w:tcPr>
          <w:p w14:paraId="37534729">
            <w:pPr>
              <w:pStyle w:val="8"/>
              <w:numPr>
                <w:ilvl w:val="0"/>
                <w:numId w:val="38"/>
              </w:numPr>
              <w:tabs>
                <w:tab w:val="left" w:pos="260"/>
              </w:tabs>
              <w:spacing w:before="0" w:after="0" w:line="240" w:lineRule="auto"/>
              <w:ind w:left="107" w:right="146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 к обучению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грамоте 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35A1DB71">
            <w:pPr>
              <w:pStyle w:val="8"/>
              <w:numPr>
                <w:ilvl w:val="0"/>
                <w:numId w:val="38"/>
              </w:numPr>
              <w:tabs>
                <w:tab w:val="left" w:pos="260"/>
              </w:tabs>
              <w:spacing w:before="0" w:after="0" w:line="228" w:lineRule="exact"/>
              <w:ind w:left="260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14:paraId="33D88E6C">
            <w:pPr>
              <w:pStyle w:val="8"/>
              <w:numPr>
                <w:ilvl w:val="0"/>
                <w:numId w:val="38"/>
              </w:numPr>
              <w:tabs>
                <w:tab w:val="left" w:pos="260"/>
              </w:tabs>
              <w:spacing w:before="0" w:after="0" w:line="240" w:lineRule="auto"/>
              <w:ind w:left="260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  <w:tc>
          <w:tcPr>
            <w:tcW w:w="1842" w:type="dxa"/>
          </w:tcPr>
          <w:p w14:paraId="52AFCC1C">
            <w:pPr>
              <w:pStyle w:val="8"/>
              <w:numPr>
                <w:ilvl w:val="0"/>
                <w:numId w:val="39"/>
              </w:numPr>
              <w:tabs>
                <w:tab w:val="left" w:pos="314"/>
              </w:tabs>
              <w:spacing w:before="0" w:after="0" w:line="240" w:lineRule="auto"/>
              <w:ind w:left="109" w:right="13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Логопедическое </w:t>
            </w:r>
            <w:r>
              <w:rPr>
                <w:sz w:val="20"/>
              </w:rPr>
              <w:t xml:space="preserve">(по подгруппам с перерывом 10 минут между </w:t>
            </w:r>
            <w:r>
              <w:rPr>
                <w:spacing w:val="-2"/>
                <w:sz w:val="20"/>
              </w:rPr>
              <w:t>занятиями)</w:t>
            </w:r>
          </w:p>
          <w:p w14:paraId="47F389EB">
            <w:pPr>
              <w:pStyle w:val="8"/>
              <w:numPr>
                <w:ilvl w:val="0"/>
                <w:numId w:val="39"/>
              </w:numPr>
              <w:tabs>
                <w:tab w:val="left" w:pos="262"/>
              </w:tabs>
              <w:spacing w:before="0" w:after="0" w:line="240" w:lineRule="auto"/>
              <w:ind w:left="109" w:right="146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Художественная </w:t>
            </w:r>
            <w:r>
              <w:rPr>
                <w:sz w:val="20"/>
              </w:rPr>
              <w:t>литература и</w:t>
            </w:r>
          </w:p>
          <w:p w14:paraId="7629A22F">
            <w:pPr>
              <w:pStyle w:val="8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  <w:p w14:paraId="3845C6A8">
            <w:pPr>
              <w:pStyle w:val="8"/>
              <w:numPr>
                <w:ilvl w:val="0"/>
                <w:numId w:val="39"/>
              </w:numPr>
              <w:tabs>
                <w:tab w:val="left" w:pos="262"/>
              </w:tabs>
              <w:spacing w:before="0" w:after="0" w:line="240" w:lineRule="auto"/>
              <w:ind w:left="262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</w:p>
        </w:tc>
        <w:tc>
          <w:tcPr>
            <w:tcW w:w="1843" w:type="dxa"/>
          </w:tcPr>
          <w:p w14:paraId="1909D130">
            <w:pPr>
              <w:pStyle w:val="8"/>
              <w:numPr>
                <w:ilvl w:val="0"/>
                <w:numId w:val="40"/>
              </w:numPr>
              <w:tabs>
                <w:tab w:val="left" w:pos="263"/>
              </w:tabs>
              <w:spacing w:before="0" w:after="0" w:line="240" w:lineRule="auto"/>
              <w:ind w:left="110" w:right="72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Лепка/ аппликация</w:t>
            </w:r>
          </w:p>
          <w:p w14:paraId="1C1DC30A">
            <w:pPr>
              <w:pStyle w:val="8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неделю)</w:t>
            </w:r>
          </w:p>
          <w:p w14:paraId="723970D2">
            <w:pPr>
              <w:pStyle w:val="8"/>
              <w:numPr>
                <w:ilvl w:val="0"/>
                <w:numId w:val="40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  <w:p w14:paraId="0BA60DDD">
            <w:pPr>
              <w:pStyle w:val="8"/>
              <w:numPr>
                <w:ilvl w:val="0"/>
                <w:numId w:val="40"/>
              </w:numPr>
              <w:tabs>
                <w:tab w:val="left" w:pos="263"/>
              </w:tabs>
              <w:spacing w:before="0" w:after="0" w:line="240" w:lineRule="auto"/>
              <w:ind w:left="263" w:right="0" w:hanging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Физкультура</w:t>
            </w:r>
          </w:p>
        </w:tc>
      </w:tr>
    </w:tbl>
    <w:p w14:paraId="733CD888"/>
    <w:sectPr>
      <w:type w:val="continuous"/>
      <w:pgSz w:w="11910" w:h="16840"/>
      <w:pgMar w:top="1220" w:right="283" w:bottom="1200" w:left="708" w:header="0" w:footer="10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1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E2361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6938010</wp:posOffset>
              </wp:positionH>
              <wp:positionV relativeFrom="page">
                <wp:posOffset>9912350</wp:posOffset>
              </wp:positionV>
              <wp:extent cx="22923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65C6D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46.3pt;margin-top:780.5pt;height:13.05pt;width:18.05pt;mso-position-horizontal-relative:page;mso-position-vertical-relative:page;z-index:-251655168;mso-width-relative:page;mso-height-relative:page;" filled="f" stroked="f" coordsize="21600,21600" o:gfxdata="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R/xs9sAAAAPAQAADwAAAAAAAAABACAAAAAiAAAAZHJzL2Rvd25yZXYueG1sUEsBAhQAFAAAAAgA&#10;h07iQEV61oq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165C6D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109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2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2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9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18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1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1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16" w:hanging="154"/>
      </w:pPr>
      <w:rPr>
        <w:rFonts w:hint="default"/>
        <w:lang w:val="ru-RU" w:eastAsia="en-US" w:bidi="ar-SA"/>
      </w:rPr>
    </w:lvl>
  </w:abstractNum>
  <w:abstractNum w:abstractNumId="2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3">
    <w:nsid w:val="9288B902"/>
    <w:multiLevelType w:val="multilevel"/>
    <w:tmpl w:val="9288B902"/>
    <w:lvl w:ilvl="0" w:tentative="0">
      <w:start w:val="1"/>
      <w:numFmt w:val="decimal"/>
      <w:lvlText w:val="%1."/>
      <w:lvlJc w:val="left"/>
      <w:pPr>
        <w:ind w:left="109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2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2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</w:abstractNum>
  <w:abstractNum w:abstractNumId="4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109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2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2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</w:abstractNum>
  <w:abstractNum w:abstractNumId="5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109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2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2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</w:abstractNum>
  <w:abstractNum w:abstractNumId="6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264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7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31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89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61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18" w:hanging="154"/>
      </w:pPr>
      <w:rPr>
        <w:rFonts w:hint="default"/>
        <w:lang w:val="ru-RU" w:eastAsia="en-US" w:bidi="ar-SA"/>
      </w:rPr>
    </w:lvl>
  </w:abstractNum>
  <w:abstractNum w:abstractNumId="7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12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207"/>
      </w:pPr>
      <w:rPr>
        <w:rFonts w:hint="default"/>
        <w:lang w:val="ru-RU" w:eastAsia="en-US" w:bidi="ar-SA"/>
      </w:rPr>
    </w:lvl>
  </w:abstractNum>
  <w:abstractNum w:abstractNumId="8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09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2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2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5" w:hanging="202"/>
      </w:pPr>
      <w:rPr>
        <w:rFonts w:hint="default"/>
        <w:lang w:val="ru-RU" w:eastAsia="en-US" w:bidi="ar-SA"/>
      </w:rPr>
    </w:lvl>
  </w:abstractNum>
  <w:abstractNum w:abstractNumId="9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13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1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65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7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31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89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61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18" w:hanging="154"/>
      </w:pPr>
      <w:rPr>
        <w:rFonts w:hint="default"/>
        <w:lang w:val="ru-RU" w:eastAsia="en-US" w:bidi="ar-SA"/>
      </w:rPr>
    </w:lvl>
  </w:abstractNum>
  <w:abstractNum w:abstractNumId="1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107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3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3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6" w:hanging="154"/>
      </w:pPr>
      <w:rPr>
        <w:rFonts w:hint="default"/>
        <w:lang w:val="ru-RU" w:eastAsia="en-US" w:bidi="ar-SA"/>
      </w:rPr>
    </w:lvl>
  </w:abstractNum>
  <w:abstractNum w:abstractNumId="12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112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154"/>
      </w:pPr>
      <w:rPr>
        <w:rFonts w:hint="default"/>
        <w:lang w:val="ru-RU" w:eastAsia="en-US" w:bidi="ar-SA"/>
      </w:rPr>
    </w:lvl>
  </w:abstractNum>
  <w:abstractNum w:abstractNumId="13">
    <w:nsid w:val="E093A4B0"/>
    <w:multiLevelType w:val="multilevel"/>
    <w:tmpl w:val="E093A4B0"/>
    <w:lvl w:ilvl="0" w:tentative="0">
      <w:start w:val="1"/>
      <w:numFmt w:val="decimal"/>
      <w:lvlText w:val="%1."/>
      <w:lvlJc w:val="left"/>
      <w:pPr>
        <w:ind w:left="107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3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3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6" w:hanging="154"/>
      </w:pPr>
      <w:rPr>
        <w:rFonts w:hint="default"/>
        <w:lang w:val="ru-RU" w:eastAsia="en-US" w:bidi="ar-SA"/>
      </w:rPr>
    </w:lvl>
  </w:abstractNum>
  <w:abstractNum w:abstractNumId="14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264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7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31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89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61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18" w:hanging="154"/>
      </w:pPr>
      <w:rPr>
        <w:rFonts w:hint="default"/>
        <w:lang w:val="ru-RU" w:eastAsia="en-US" w:bidi="ar-SA"/>
      </w:rPr>
    </w:lvl>
  </w:abstractNum>
  <w:abstractNum w:abstractNumId="15">
    <w:nsid w:val="F7735DC9"/>
    <w:multiLevelType w:val="multilevel"/>
    <w:tmpl w:val="F7735DC9"/>
    <w:lvl w:ilvl="0" w:tentative="0">
      <w:start w:val="1"/>
      <w:numFmt w:val="decimal"/>
      <w:lvlText w:val="%1."/>
      <w:lvlJc w:val="left"/>
      <w:pPr>
        <w:ind w:left="112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207"/>
      </w:pPr>
      <w:rPr>
        <w:rFonts w:hint="default"/>
        <w:lang w:val="ru-RU" w:eastAsia="en-US" w:bidi="ar-SA"/>
      </w:rPr>
    </w:lvl>
  </w:abstractNum>
  <w:abstractNum w:abstractNumId="16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58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1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9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7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56" w:hanging="207"/>
      </w:pPr>
      <w:rPr>
        <w:rFonts w:hint="default"/>
        <w:lang w:val="ru-RU" w:eastAsia="en-US" w:bidi="ar-SA"/>
      </w:rPr>
    </w:lvl>
  </w:abstractNum>
  <w:abstractNum w:abstractNumId="17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262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7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31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8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60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</w:abstractNum>
  <w:abstractNum w:abstractNumId="18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10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18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1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1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1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</w:abstractNum>
  <w:abstractNum w:abstractNumId="19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112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154"/>
      </w:pPr>
      <w:rPr>
        <w:rFonts w:hint="default"/>
        <w:lang w:val="ru-RU" w:eastAsia="en-US" w:bidi="ar-SA"/>
      </w:rPr>
    </w:lvl>
  </w:abstractNum>
  <w:abstractNum w:abstractNumId="20">
    <w:nsid w:val="243FCF68"/>
    <w:multiLevelType w:val="multilevel"/>
    <w:tmpl w:val="243FCF68"/>
    <w:lvl w:ilvl="0" w:tentative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154"/>
      </w:pPr>
      <w:rPr>
        <w:rFonts w:hint="default"/>
        <w:lang w:val="ru-RU" w:eastAsia="en-US" w:bidi="ar-SA"/>
      </w:rPr>
    </w:lvl>
  </w:abstractNum>
  <w:abstractNum w:abstractNumId="21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9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18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1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1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16" w:hanging="154"/>
      </w:pPr>
      <w:rPr>
        <w:rFonts w:hint="default"/>
        <w:lang w:val="ru-RU" w:eastAsia="en-US" w:bidi="ar-SA"/>
      </w:rPr>
    </w:lvl>
  </w:abstractNum>
  <w:abstractNum w:abstractNumId="22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265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7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31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89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61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18" w:hanging="154"/>
      </w:pPr>
      <w:rPr>
        <w:rFonts w:hint="default"/>
        <w:lang w:val="ru-RU" w:eastAsia="en-US" w:bidi="ar-SA"/>
      </w:rPr>
    </w:lvl>
  </w:abstractNum>
  <w:abstractNum w:abstractNumId="23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58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1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9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7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56" w:hanging="207"/>
      </w:pPr>
      <w:rPr>
        <w:rFonts w:hint="default"/>
        <w:lang w:val="ru-RU" w:eastAsia="en-US" w:bidi="ar-SA"/>
      </w:rPr>
    </w:lvl>
  </w:abstractNum>
  <w:abstractNum w:abstractNumId="24">
    <w:nsid w:val="30FC5B15"/>
    <w:multiLevelType w:val="multilevel"/>
    <w:tmpl w:val="30FC5B15"/>
    <w:lvl w:ilvl="0" w:tentative="0">
      <w:start w:val="1"/>
      <w:numFmt w:val="decimal"/>
      <w:lvlText w:val="%1."/>
      <w:lvlJc w:val="left"/>
      <w:pPr>
        <w:ind w:left="109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2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2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5" w:hanging="207"/>
      </w:pPr>
      <w:rPr>
        <w:rFonts w:hint="default"/>
        <w:lang w:val="ru-RU" w:eastAsia="en-US" w:bidi="ar-SA"/>
      </w:rPr>
    </w:lvl>
  </w:abstractNum>
  <w:abstractNum w:abstractNumId="25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26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313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27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28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315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4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8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29" w:hanging="207"/>
      </w:pPr>
      <w:rPr>
        <w:rFonts w:hint="default"/>
        <w:lang w:val="ru-RU" w:eastAsia="en-US" w:bidi="ar-SA"/>
      </w:rPr>
    </w:lvl>
  </w:abstractNum>
  <w:abstractNum w:abstractNumId="29">
    <w:nsid w:val="4D94DA66"/>
    <w:multiLevelType w:val="multilevel"/>
    <w:tmpl w:val="4D94DA66"/>
    <w:lvl w:ilvl="0" w:tentative="0">
      <w:start w:val="1"/>
      <w:numFmt w:val="decimal"/>
      <w:lvlText w:val="%1."/>
      <w:lvlJc w:val="left"/>
      <w:pPr>
        <w:ind w:left="110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18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1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1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1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</w:abstractNum>
  <w:abstractNum w:abstractNumId="30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112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207"/>
      </w:pPr>
      <w:rPr>
        <w:rFonts w:hint="default"/>
        <w:lang w:val="ru-RU" w:eastAsia="en-US" w:bidi="ar-SA"/>
      </w:rPr>
    </w:lvl>
  </w:abstractNum>
  <w:abstractNum w:abstractNumId="3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13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32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18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33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9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18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1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1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16" w:hanging="154"/>
      </w:pPr>
      <w:rPr>
        <w:rFonts w:hint="default"/>
        <w:lang w:val="ru-RU" w:eastAsia="en-US" w:bidi="ar-SA"/>
      </w:rPr>
    </w:lvl>
  </w:abstractNum>
  <w:abstractNum w:abstractNumId="34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107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3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3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6" w:hanging="154"/>
      </w:pPr>
      <w:rPr>
        <w:rFonts w:hint="default"/>
        <w:lang w:val="ru-RU" w:eastAsia="en-US" w:bidi="ar-SA"/>
      </w:rPr>
    </w:lvl>
  </w:abstractNum>
  <w:abstractNum w:abstractNumId="35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07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9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93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6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39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3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86" w:hanging="207"/>
      </w:pPr>
      <w:rPr>
        <w:rFonts w:hint="default"/>
        <w:lang w:val="ru-RU" w:eastAsia="en-US" w:bidi="ar-SA"/>
      </w:rPr>
    </w:lvl>
  </w:abstractNum>
  <w:abstractNum w:abstractNumId="36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10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18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1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1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51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</w:abstractNum>
  <w:abstractNum w:abstractNumId="37">
    <w:nsid w:val="79AA4FA4"/>
    <w:multiLevelType w:val="multilevel"/>
    <w:tmpl w:val="79AA4FA4"/>
    <w:lvl w:ilvl="0" w:tentative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1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3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05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47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19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490" w:hanging="154"/>
      </w:pPr>
      <w:rPr>
        <w:rFonts w:hint="default"/>
        <w:lang w:val="ru-RU" w:eastAsia="en-US" w:bidi="ar-SA"/>
      </w:rPr>
    </w:lvl>
  </w:abstractNum>
  <w:abstractNum w:abstractNumId="38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25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7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</w:abstractNum>
  <w:abstractNum w:abstractNumId="39">
    <w:nsid w:val="7DEC2089"/>
    <w:multiLevelType w:val="multilevel"/>
    <w:tmpl w:val="7DEC2089"/>
    <w:lvl w:ilvl="0" w:tentative="0">
      <w:start w:val="1"/>
      <w:numFmt w:val="decimal"/>
      <w:lvlText w:val="%1."/>
      <w:lvlJc w:val="left"/>
      <w:pPr>
        <w:ind w:left="261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7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31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89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61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518" w:hanging="15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31"/>
  </w:num>
  <w:num w:numId="4">
    <w:abstractNumId w:val="8"/>
  </w:num>
  <w:num w:numId="5">
    <w:abstractNumId w:val="6"/>
  </w:num>
  <w:num w:numId="6">
    <w:abstractNumId w:val="18"/>
  </w:num>
  <w:num w:numId="7">
    <w:abstractNumId w:val="22"/>
  </w:num>
  <w:num w:numId="8">
    <w:abstractNumId w:val="35"/>
  </w:num>
  <w:num w:numId="9">
    <w:abstractNumId w:val="17"/>
  </w:num>
  <w:num w:numId="10">
    <w:abstractNumId w:val="2"/>
  </w:num>
  <w:num w:numId="11">
    <w:abstractNumId w:val="23"/>
  </w:num>
  <w:num w:numId="12">
    <w:abstractNumId w:val="32"/>
  </w:num>
  <w:num w:numId="13">
    <w:abstractNumId w:val="9"/>
  </w:num>
  <w:num w:numId="14">
    <w:abstractNumId w:val="28"/>
  </w:num>
  <w:num w:numId="15">
    <w:abstractNumId w:val="14"/>
  </w:num>
  <w:num w:numId="16">
    <w:abstractNumId w:val="21"/>
  </w:num>
  <w:num w:numId="17">
    <w:abstractNumId w:val="12"/>
  </w:num>
  <w:num w:numId="18">
    <w:abstractNumId w:val="11"/>
  </w:num>
  <w:num w:numId="19">
    <w:abstractNumId w:val="4"/>
  </w:num>
  <w:num w:numId="20">
    <w:abstractNumId w:val="27"/>
  </w:num>
  <w:num w:numId="21">
    <w:abstractNumId w:val="33"/>
  </w:num>
  <w:num w:numId="22">
    <w:abstractNumId w:val="19"/>
  </w:num>
  <w:num w:numId="23">
    <w:abstractNumId w:val="26"/>
  </w:num>
  <w:num w:numId="24">
    <w:abstractNumId w:val="5"/>
  </w:num>
  <w:num w:numId="25">
    <w:abstractNumId w:val="38"/>
  </w:num>
  <w:num w:numId="26">
    <w:abstractNumId w:val="36"/>
  </w:num>
  <w:num w:numId="27">
    <w:abstractNumId w:val="7"/>
  </w:num>
  <w:num w:numId="28">
    <w:abstractNumId w:val="34"/>
  </w:num>
  <w:num w:numId="29">
    <w:abstractNumId w:val="3"/>
  </w:num>
  <w:num w:numId="30">
    <w:abstractNumId w:val="25"/>
  </w:num>
  <w:num w:numId="31">
    <w:abstractNumId w:val="1"/>
  </w:num>
  <w:num w:numId="32">
    <w:abstractNumId w:val="30"/>
  </w:num>
  <w:num w:numId="33">
    <w:abstractNumId w:val="39"/>
  </w:num>
  <w:num w:numId="34">
    <w:abstractNumId w:val="0"/>
  </w:num>
  <w:num w:numId="35">
    <w:abstractNumId w:val="20"/>
  </w:num>
  <w:num w:numId="36">
    <w:abstractNumId w:val="29"/>
  </w:num>
  <w:num w:numId="37">
    <w:abstractNumId w:val="15"/>
  </w:num>
  <w:num w:numId="38">
    <w:abstractNumId w:val="13"/>
  </w:num>
  <w:num w:numId="39">
    <w:abstractNumId w:val="24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427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2025-10-13T12:17:00Z</dcterms:created>
  <dc:creator>User</dc:creator>
  <cp:lastModifiedBy>User</cp:lastModifiedBy>
  <dcterms:modified xsi:type="dcterms:W3CDTF">2025-10-13T12:22:32Z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1049-12.2.0.22549</vt:lpwstr>
  </property>
  <property fmtid="{D5CDD505-2E9C-101B-9397-08002B2CF9AE}" pid="6" name="ICV">
    <vt:lpwstr>137CB8FD6BC04E6EB0E9468B8317DB9E_12</vt:lpwstr>
  </property>
</Properties>
</file>